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0963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5254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56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Мордвинова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Владимира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40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место работы: </w:t>
      </w:r>
      <w:r>
        <w:rPr>
          <w:rFonts w:ascii="Times New Roman" w:eastAsia="Times New Roman" w:hAnsi="Times New Roman" w:cs="Times New Roman"/>
          <w:sz w:val="28"/>
          <w:szCs w:val="28"/>
        </w:rPr>
        <w:t>неизвестно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Мордвинов 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4, д. 11, кв. 71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1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Ханты-Мансийского автономного округа-Югры от 11.06.2010 г. № 102-ОЗ «О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Мордвинов В.И.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29.6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КоАП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</w:t>
      </w:r>
      <w:r>
        <w:rPr>
          <w:rFonts w:ascii="Times New Roman" w:eastAsia="Times New Roman" w:hAnsi="Times New Roman" w:cs="Times New Roman"/>
          <w:sz w:val="27"/>
          <w:szCs w:val="27"/>
        </w:rPr>
        <w:t>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приказом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343.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Мордвинов В.И.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Мордвинов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Мордвинова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1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Ханты-Мансийского автономного округа-Югры от 11.06.2010 г. № 102-ОЗ «О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Мордвинова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 наличие у правонарушителя однородных правонарушений совершенных в течении одного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Мордвинова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Владимира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две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Мордвинов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0412365400155009632620151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0963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ind w:firstLine="708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708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0rplc-12">
    <w:name w:val="cat-UserDefined grp-40 rplc-12"/>
    <w:basedOn w:val="DefaultParagraphFont"/>
  </w:style>
  <w:style w:type="character" w:customStyle="1" w:styleId="cat-UserDefinedgrp-41rplc-22">
    <w:name w:val="cat-UserDefined grp-41 rplc-22"/>
    <w:basedOn w:val="DefaultParagraphFont"/>
  </w:style>
  <w:style w:type="character" w:customStyle="1" w:styleId="cat-UserDefinedgrp-41rplc-32">
    <w:name w:val="cat-UserDefined grp-41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